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706"/>
        <w:gridCol w:w="1805"/>
        <w:gridCol w:w="709"/>
        <w:gridCol w:w="1164"/>
        <w:gridCol w:w="1423"/>
        <w:gridCol w:w="3966"/>
      </w:tblGrid>
      <w:tr w:rsidR="00EF0B77" w:rsidRPr="00C802FC" w14:paraId="78EF7BF2" w14:textId="77777777" w:rsidTr="00C36AA6">
        <w:trPr>
          <w:trHeight w:val="283"/>
          <w:tblHeader/>
        </w:trPr>
        <w:tc>
          <w:tcPr>
            <w:tcW w:w="1706"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231E381" w14:textId="77777777" w:rsidR="00EF0B77" w:rsidRPr="00C802FC" w:rsidRDefault="00EF0B77" w:rsidP="00C802FC">
            <w:pPr>
              <w:spacing w:before="20" w:after="20"/>
              <w:rPr>
                <w:szCs w:val="19"/>
              </w:rPr>
            </w:pPr>
            <w:r w:rsidRPr="00C802FC">
              <w:rPr>
                <w:szCs w:val="19"/>
              </w:rPr>
              <w:t>Agency</w:t>
            </w:r>
          </w:p>
        </w:tc>
        <w:tc>
          <w:tcPr>
            <w:tcW w:w="3678"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6EF1899A" w14:textId="569A9F8F" w:rsidR="00EF0B77" w:rsidRPr="00C802FC" w:rsidRDefault="0062643B" w:rsidP="00C802FC">
            <w:pPr>
              <w:spacing w:before="20" w:after="20"/>
              <w:rPr>
                <w:szCs w:val="19"/>
              </w:rPr>
            </w:pPr>
            <w:r w:rsidRPr="00C802FC">
              <w:rPr>
                <w:szCs w:val="19"/>
              </w:rPr>
              <w:t>Department of Education</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338CC8F" w14:textId="77777777" w:rsidR="00EF0B77" w:rsidRPr="00C802FC" w:rsidRDefault="00EF0B77" w:rsidP="00C802FC">
            <w:pPr>
              <w:spacing w:before="20" w:after="20"/>
              <w:rPr>
                <w:szCs w:val="19"/>
              </w:rPr>
            </w:pPr>
            <w:r w:rsidRPr="00C802FC">
              <w:rPr>
                <w:szCs w:val="19"/>
              </w:rPr>
              <w:t>Work unit</w:t>
            </w:r>
          </w:p>
        </w:tc>
        <w:tc>
          <w:tcPr>
            <w:tcW w:w="3966" w:type="dxa"/>
            <w:tcBorders>
              <w:top w:val="single" w:sz="4" w:space="0" w:color="1F1F5F" w:themeColor="text1"/>
              <w:left w:val="single" w:sz="4" w:space="0" w:color="1F1F5F" w:themeColor="text1"/>
            </w:tcBorders>
            <w:tcMar>
              <w:left w:w="57" w:type="dxa"/>
              <w:right w:w="57" w:type="dxa"/>
            </w:tcMar>
          </w:tcPr>
          <w:p w14:paraId="750C6E46" w14:textId="627F571F" w:rsidR="00EF0B77" w:rsidRPr="00C802FC" w:rsidRDefault="0062643B" w:rsidP="00C802FC">
            <w:pPr>
              <w:spacing w:before="20" w:after="20"/>
              <w:rPr>
                <w:szCs w:val="19"/>
              </w:rPr>
            </w:pPr>
            <w:r w:rsidRPr="00C802FC">
              <w:rPr>
                <w:szCs w:val="19"/>
              </w:rPr>
              <w:t>Katherine School of the Air</w:t>
            </w:r>
          </w:p>
        </w:tc>
      </w:tr>
      <w:tr w:rsidR="00EF0B77" w:rsidRPr="00C802FC" w14:paraId="5AF5FB9C" w14:textId="77777777" w:rsidTr="00C36AA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672F152" w14:textId="77777777" w:rsidR="00EF0B77" w:rsidRPr="00C802FC" w:rsidRDefault="00EF0B77" w:rsidP="00C802FC">
            <w:pPr>
              <w:spacing w:before="20" w:after="20"/>
              <w:rPr>
                <w:szCs w:val="19"/>
              </w:rPr>
            </w:pPr>
            <w:r w:rsidRPr="00C802FC">
              <w:rPr>
                <w:szCs w:val="19"/>
              </w:rPr>
              <w:t>Job title</w:t>
            </w:r>
          </w:p>
        </w:tc>
        <w:tc>
          <w:tcPr>
            <w:tcW w:w="3678" w:type="dxa"/>
            <w:gridSpan w:val="3"/>
            <w:tcBorders>
              <w:left w:val="single" w:sz="4" w:space="0" w:color="1F1F5F" w:themeColor="text1"/>
              <w:right w:val="single" w:sz="4" w:space="0" w:color="1F1F5F" w:themeColor="text1"/>
            </w:tcBorders>
            <w:tcMar>
              <w:left w:w="57" w:type="dxa"/>
              <w:right w:w="57" w:type="dxa"/>
            </w:tcMar>
          </w:tcPr>
          <w:p w14:paraId="52A09AC0" w14:textId="084AA1BF" w:rsidR="00EF0B77" w:rsidRPr="00C802FC" w:rsidRDefault="0062643B" w:rsidP="00C802FC">
            <w:pPr>
              <w:spacing w:before="20" w:after="20"/>
              <w:rPr>
                <w:szCs w:val="19"/>
              </w:rPr>
            </w:pPr>
            <w:r w:rsidRPr="00C802FC">
              <w:rPr>
                <w:szCs w:val="19"/>
              </w:rPr>
              <w:t>Tutor Mentor</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65D87EC" w14:textId="77777777" w:rsidR="00EF0B77" w:rsidRPr="00C802FC" w:rsidRDefault="00EF0B77" w:rsidP="00C802FC">
            <w:pPr>
              <w:spacing w:before="20" w:after="20"/>
              <w:rPr>
                <w:szCs w:val="19"/>
              </w:rPr>
            </w:pPr>
            <w:r w:rsidRPr="00C802FC">
              <w:rPr>
                <w:szCs w:val="19"/>
              </w:rPr>
              <w:t>Designation</w:t>
            </w:r>
          </w:p>
        </w:tc>
        <w:tc>
          <w:tcPr>
            <w:tcW w:w="3966" w:type="dxa"/>
            <w:tcBorders>
              <w:left w:val="single" w:sz="4" w:space="0" w:color="1F1F5F" w:themeColor="text1"/>
            </w:tcBorders>
            <w:tcMar>
              <w:left w:w="57" w:type="dxa"/>
              <w:right w:w="57" w:type="dxa"/>
            </w:tcMar>
          </w:tcPr>
          <w:p w14:paraId="7D345035" w14:textId="4BF7B2C3" w:rsidR="00EF0B77" w:rsidRPr="00C802FC" w:rsidRDefault="0062643B" w:rsidP="00C802FC">
            <w:pPr>
              <w:spacing w:before="20" w:after="20"/>
              <w:rPr>
                <w:szCs w:val="19"/>
              </w:rPr>
            </w:pPr>
            <w:r w:rsidRPr="00C802FC">
              <w:rPr>
                <w:szCs w:val="19"/>
              </w:rPr>
              <w:t>A</w:t>
            </w:r>
            <w:r w:rsidR="00C802FC" w:rsidRPr="00C802FC">
              <w:rPr>
                <w:szCs w:val="19"/>
              </w:rPr>
              <w:t xml:space="preserve">dministrative </w:t>
            </w:r>
            <w:r w:rsidRPr="00C802FC">
              <w:rPr>
                <w:szCs w:val="19"/>
              </w:rPr>
              <w:t>O</w:t>
            </w:r>
            <w:r w:rsidR="00C802FC" w:rsidRPr="00C802FC">
              <w:rPr>
                <w:szCs w:val="19"/>
              </w:rPr>
              <w:t xml:space="preserve">fficer </w:t>
            </w:r>
            <w:r w:rsidRPr="00C802FC">
              <w:rPr>
                <w:szCs w:val="19"/>
              </w:rPr>
              <w:t>4</w:t>
            </w:r>
          </w:p>
        </w:tc>
      </w:tr>
      <w:tr w:rsidR="00EF0B77" w:rsidRPr="00C802FC" w14:paraId="662BAEFC" w14:textId="77777777" w:rsidTr="00C36AA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9C28157" w14:textId="77777777" w:rsidR="00EF0B77" w:rsidRPr="00C802FC" w:rsidRDefault="00EF0B77" w:rsidP="00C802FC">
            <w:pPr>
              <w:spacing w:before="20" w:after="20"/>
              <w:rPr>
                <w:szCs w:val="19"/>
              </w:rPr>
            </w:pPr>
            <w:r w:rsidRPr="00C802FC">
              <w:rPr>
                <w:szCs w:val="19"/>
              </w:rPr>
              <w:t>Job type</w:t>
            </w:r>
          </w:p>
        </w:tc>
        <w:tc>
          <w:tcPr>
            <w:tcW w:w="3678" w:type="dxa"/>
            <w:gridSpan w:val="3"/>
            <w:tcBorders>
              <w:left w:val="single" w:sz="4" w:space="0" w:color="1F1F5F" w:themeColor="text1"/>
              <w:right w:val="single" w:sz="4" w:space="0" w:color="1F1F5F" w:themeColor="text1"/>
            </w:tcBorders>
            <w:tcMar>
              <w:left w:w="57" w:type="dxa"/>
              <w:right w:w="57" w:type="dxa"/>
            </w:tcMar>
          </w:tcPr>
          <w:p w14:paraId="25E8AF23" w14:textId="011565DA" w:rsidR="00EF0B77" w:rsidRPr="00C802FC" w:rsidRDefault="0062643B" w:rsidP="00C802FC">
            <w:pPr>
              <w:spacing w:before="20" w:after="20"/>
              <w:rPr>
                <w:szCs w:val="19"/>
              </w:rPr>
            </w:pPr>
            <w:r w:rsidRPr="00C802FC">
              <w:rPr>
                <w:szCs w:val="19"/>
              </w:rPr>
              <w:t>Full 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6A93A4F5" w14:textId="77777777" w:rsidR="00EF0B77" w:rsidRPr="00C802FC" w:rsidRDefault="00EF0B77" w:rsidP="00C802FC">
            <w:pPr>
              <w:spacing w:before="20" w:after="20"/>
              <w:rPr>
                <w:szCs w:val="19"/>
              </w:rPr>
            </w:pPr>
            <w:r w:rsidRPr="00C802FC">
              <w:rPr>
                <w:szCs w:val="19"/>
              </w:rPr>
              <w:t>Duration</w:t>
            </w:r>
          </w:p>
        </w:tc>
        <w:tc>
          <w:tcPr>
            <w:tcW w:w="3966" w:type="dxa"/>
            <w:tcBorders>
              <w:left w:val="single" w:sz="4" w:space="0" w:color="1F1F5F" w:themeColor="text1"/>
            </w:tcBorders>
            <w:tcMar>
              <w:left w:w="57" w:type="dxa"/>
              <w:right w:w="57" w:type="dxa"/>
            </w:tcMar>
          </w:tcPr>
          <w:p w14:paraId="3D2C43A4" w14:textId="37E1015B" w:rsidR="00EF0B77" w:rsidRPr="00C802FC" w:rsidRDefault="0062643B" w:rsidP="00C802FC">
            <w:pPr>
              <w:spacing w:before="20" w:after="20"/>
              <w:rPr>
                <w:szCs w:val="19"/>
              </w:rPr>
            </w:pPr>
            <w:r w:rsidRPr="00C802FC">
              <w:rPr>
                <w:szCs w:val="19"/>
              </w:rPr>
              <w:t>Ongoing</w:t>
            </w:r>
          </w:p>
        </w:tc>
      </w:tr>
      <w:tr w:rsidR="00EF0B77" w:rsidRPr="00C802FC" w14:paraId="619AA0D2" w14:textId="77777777" w:rsidTr="00C36AA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4E4F388" w14:textId="31FE9CE1" w:rsidR="00894461" w:rsidRPr="00C802FC" w:rsidRDefault="00EF0B77" w:rsidP="00C802FC">
            <w:pPr>
              <w:spacing w:before="20" w:after="20"/>
              <w:rPr>
                <w:szCs w:val="19"/>
              </w:rPr>
            </w:pPr>
            <w:r w:rsidRPr="00C802FC">
              <w:rPr>
                <w:szCs w:val="19"/>
              </w:rPr>
              <w:t>Salary</w:t>
            </w:r>
            <w:r w:rsidR="00894461" w:rsidRPr="00C802FC">
              <w:rPr>
                <w:szCs w:val="19"/>
              </w:rPr>
              <w:t xml:space="preserve"> </w:t>
            </w:r>
          </w:p>
        </w:tc>
        <w:tc>
          <w:tcPr>
            <w:tcW w:w="3678" w:type="dxa"/>
            <w:gridSpan w:val="3"/>
            <w:tcBorders>
              <w:left w:val="single" w:sz="4" w:space="0" w:color="1F1F5F" w:themeColor="text1"/>
              <w:right w:val="single" w:sz="4" w:space="0" w:color="1F1F5F" w:themeColor="text1"/>
            </w:tcBorders>
            <w:tcMar>
              <w:left w:w="57" w:type="dxa"/>
              <w:right w:w="57" w:type="dxa"/>
            </w:tcMar>
          </w:tcPr>
          <w:p w14:paraId="4E5F7728" w14:textId="6972FE19" w:rsidR="00894461" w:rsidRPr="00C802FC" w:rsidRDefault="0062643B" w:rsidP="00C802FC">
            <w:pPr>
              <w:spacing w:before="20" w:after="20"/>
              <w:rPr>
                <w:szCs w:val="19"/>
              </w:rPr>
            </w:pPr>
            <w:r w:rsidRPr="00C802FC">
              <w:rPr>
                <w:szCs w:val="19"/>
              </w:rPr>
              <w:t>$73,091 - $83,611</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F6B0FB3" w14:textId="77777777" w:rsidR="00EF0B77" w:rsidRPr="00C802FC" w:rsidRDefault="00EF0B77" w:rsidP="00C802FC">
            <w:pPr>
              <w:spacing w:before="20" w:after="20"/>
              <w:rPr>
                <w:szCs w:val="19"/>
              </w:rPr>
            </w:pPr>
            <w:r w:rsidRPr="00C802FC">
              <w:rPr>
                <w:szCs w:val="19"/>
              </w:rPr>
              <w:t>Location</w:t>
            </w:r>
          </w:p>
        </w:tc>
        <w:tc>
          <w:tcPr>
            <w:tcW w:w="3966" w:type="dxa"/>
            <w:tcBorders>
              <w:left w:val="single" w:sz="4" w:space="0" w:color="1F1F5F" w:themeColor="text1"/>
            </w:tcBorders>
            <w:tcMar>
              <w:left w:w="57" w:type="dxa"/>
              <w:right w:w="57" w:type="dxa"/>
            </w:tcMar>
          </w:tcPr>
          <w:p w14:paraId="09461B86" w14:textId="0738AC64" w:rsidR="00EF0B77" w:rsidRPr="00C802FC" w:rsidRDefault="0062643B" w:rsidP="00C802FC">
            <w:pPr>
              <w:spacing w:before="20" w:after="20"/>
              <w:rPr>
                <w:szCs w:val="19"/>
              </w:rPr>
            </w:pPr>
            <w:r w:rsidRPr="00C802FC">
              <w:rPr>
                <w:szCs w:val="19"/>
              </w:rPr>
              <w:t>Katherine</w:t>
            </w:r>
          </w:p>
        </w:tc>
      </w:tr>
      <w:tr w:rsidR="00EF0B77" w:rsidRPr="00C802FC" w14:paraId="5F2A0EC4" w14:textId="77777777" w:rsidTr="00C36AA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4187A86" w14:textId="77777777" w:rsidR="00EF0B77" w:rsidRPr="00C802FC" w:rsidRDefault="00EF0B77" w:rsidP="00C802FC">
            <w:pPr>
              <w:spacing w:before="20" w:after="20"/>
              <w:rPr>
                <w:szCs w:val="19"/>
                <w:lang w:val="en-GB"/>
              </w:rPr>
            </w:pPr>
            <w:r w:rsidRPr="00C802FC">
              <w:rPr>
                <w:szCs w:val="19"/>
                <w:lang w:val="en-GB"/>
              </w:rPr>
              <w:t>Position number</w:t>
            </w:r>
          </w:p>
        </w:tc>
        <w:tc>
          <w:tcPr>
            <w:tcW w:w="180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3A211F2D" w14:textId="50516AEF" w:rsidR="00EF0B77" w:rsidRPr="00C802FC" w:rsidRDefault="00FF1FE2" w:rsidP="00C802FC">
            <w:pPr>
              <w:spacing w:before="20" w:after="20"/>
              <w:rPr>
                <w:szCs w:val="19"/>
              </w:rPr>
            </w:pPr>
            <w:r w:rsidRPr="00C802FC">
              <w:rPr>
                <w:szCs w:val="19"/>
              </w:rPr>
              <w:t>45735</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23B5D98A" w14:textId="77777777" w:rsidR="00EF0B77" w:rsidRPr="00C802FC" w:rsidRDefault="00EF0B77" w:rsidP="00C802FC">
            <w:pPr>
              <w:spacing w:before="20" w:after="20"/>
              <w:rPr>
                <w:szCs w:val="19"/>
              </w:rPr>
            </w:pPr>
            <w:r w:rsidRPr="00C802FC">
              <w:rPr>
                <w:szCs w:val="19"/>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6754F5" w14:textId="4EC91C3F" w:rsidR="00EF0B77" w:rsidRPr="00C802FC" w:rsidRDefault="00FF1FE2" w:rsidP="00C802FC">
            <w:pPr>
              <w:spacing w:before="20" w:after="20"/>
              <w:rPr>
                <w:szCs w:val="19"/>
              </w:rPr>
            </w:pPr>
            <w:r w:rsidRPr="00C802FC">
              <w:rPr>
                <w:szCs w:val="19"/>
              </w:rPr>
              <w:t>294004</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132FBF8" w14:textId="77777777" w:rsidR="00EF0B77" w:rsidRPr="00C802FC" w:rsidRDefault="00EF0B77" w:rsidP="00C802FC">
            <w:pPr>
              <w:spacing w:before="20" w:after="20"/>
              <w:rPr>
                <w:szCs w:val="19"/>
              </w:rPr>
            </w:pPr>
            <w:r w:rsidRPr="00C802FC">
              <w:rPr>
                <w:szCs w:val="19"/>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3BF91F14" w14:textId="5EB5DE2A" w:rsidR="00EF0B77" w:rsidRPr="00C802FC" w:rsidRDefault="00FF1FE2" w:rsidP="00C802FC">
            <w:pPr>
              <w:spacing w:before="20" w:after="20"/>
              <w:rPr>
                <w:color w:val="808080" w:themeColor="background1" w:themeShade="80"/>
                <w:szCs w:val="19"/>
              </w:rPr>
            </w:pPr>
            <w:r w:rsidRPr="00C802FC">
              <w:rPr>
                <w:szCs w:val="19"/>
              </w:rPr>
              <w:t>2</w:t>
            </w:r>
            <w:r w:rsidR="00C802FC" w:rsidRPr="00C802FC">
              <w:rPr>
                <w:szCs w:val="19"/>
              </w:rPr>
              <w:t>3</w:t>
            </w:r>
            <w:r w:rsidRPr="00C802FC">
              <w:rPr>
                <w:szCs w:val="19"/>
              </w:rPr>
              <w:t>/04/2024</w:t>
            </w:r>
          </w:p>
        </w:tc>
      </w:tr>
      <w:tr w:rsidR="00EF0B77" w:rsidRPr="00C802FC" w14:paraId="3B261C1C" w14:textId="77777777" w:rsidTr="00C36AA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B856080" w14:textId="7CA798CB" w:rsidR="00EF0B77" w:rsidRPr="00C802FC" w:rsidRDefault="00EF0B77" w:rsidP="00C802FC">
            <w:pPr>
              <w:spacing w:before="20" w:after="20"/>
              <w:rPr>
                <w:szCs w:val="19"/>
                <w:lang w:val="en-GB"/>
              </w:rPr>
            </w:pPr>
            <w:r w:rsidRPr="00C802FC">
              <w:rPr>
                <w:szCs w:val="19"/>
                <w:lang w:val="en-GB"/>
              </w:rPr>
              <w:t>Contact</w:t>
            </w:r>
            <w:r w:rsidR="006D5F7D" w:rsidRPr="00C802FC">
              <w:rPr>
                <w:szCs w:val="19"/>
                <w:lang w:val="en-GB"/>
              </w:rPr>
              <w:t xml:space="preserve"> </w:t>
            </w:r>
            <w:r w:rsidR="00C36AA6">
              <w:rPr>
                <w:szCs w:val="19"/>
                <w:lang w:val="en-GB"/>
              </w:rPr>
              <w:t>o</w:t>
            </w:r>
            <w:r w:rsidR="006D5F7D" w:rsidRPr="00C802FC">
              <w:rPr>
                <w:szCs w:val="19"/>
                <w:lang w:val="en-GB"/>
              </w:rPr>
              <w:t>fficer</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76D3EC88" w14:textId="7ED6DB38" w:rsidR="00EF0B77" w:rsidRPr="00C802FC" w:rsidRDefault="00F300C3" w:rsidP="00C802FC">
            <w:pPr>
              <w:spacing w:before="20" w:after="20"/>
              <w:rPr>
                <w:color w:val="808080" w:themeColor="background1" w:themeShade="80"/>
                <w:szCs w:val="19"/>
              </w:rPr>
            </w:pPr>
            <w:r w:rsidRPr="00C802FC">
              <w:rPr>
                <w:szCs w:val="19"/>
              </w:rPr>
              <w:t>Jessica Screaigh</w:t>
            </w:r>
            <w:r w:rsidR="00C802FC" w:rsidRPr="00C802FC">
              <w:rPr>
                <w:szCs w:val="19"/>
              </w:rPr>
              <w:t xml:space="preserve"> on 08</w:t>
            </w:r>
            <w:r w:rsidR="00C802FC" w:rsidRPr="00C802FC">
              <w:rPr>
                <w:color w:val="808080" w:themeColor="background1" w:themeShade="80"/>
                <w:szCs w:val="19"/>
              </w:rPr>
              <w:t xml:space="preserve"> </w:t>
            </w:r>
            <w:r w:rsidR="00C802FC" w:rsidRPr="00C802FC">
              <w:rPr>
                <w:szCs w:val="19"/>
              </w:rPr>
              <w:t>8965 1555</w:t>
            </w:r>
            <w:r w:rsidR="00C802FC" w:rsidRPr="00C802FC">
              <w:rPr>
                <w:szCs w:val="19"/>
              </w:rPr>
              <w:t xml:space="preserve"> or </w:t>
            </w:r>
            <w:hyperlink r:id="rId9" w:history="1">
              <w:r w:rsidR="00C802FC" w:rsidRPr="00C802FC">
                <w:rPr>
                  <w:rStyle w:val="Hyperlink"/>
                  <w:szCs w:val="19"/>
                </w:rPr>
                <w:t>Jessica.screaigh@education.nt.gov.au</w:t>
              </w:r>
            </w:hyperlink>
            <w:r w:rsidRPr="00C802FC">
              <w:rPr>
                <w:color w:val="808080" w:themeColor="background1" w:themeShade="80"/>
                <w:szCs w:val="19"/>
              </w:rPr>
              <w:t xml:space="preserve"> </w:t>
            </w:r>
          </w:p>
        </w:tc>
      </w:tr>
      <w:tr w:rsidR="00EF0B77" w:rsidRPr="00C802FC" w14:paraId="1C88AA8C" w14:textId="77777777" w:rsidTr="00C36AA6">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65823C2" w14:textId="08042717" w:rsidR="00EF0B77" w:rsidRPr="00C802FC" w:rsidRDefault="00EF0B77" w:rsidP="00C802FC">
            <w:pPr>
              <w:spacing w:before="20" w:after="20"/>
              <w:rPr>
                <w:szCs w:val="19"/>
                <w:lang w:val="en-GB"/>
              </w:rPr>
            </w:pPr>
            <w:r w:rsidRPr="00C802FC">
              <w:rPr>
                <w:szCs w:val="19"/>
                <w:lang w:val="en-GB"/>
              </w:rPr>
              <w:t xml:space="preserve">About the agency </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E60A437" w14:textId="23FF518B" w:rsidR="00EF0B77" w:rsidRPr="00C802FC" w:rsidRDefault="00C802FC" w:rsidP="00C802FC">
            <w:pPr>
              <w:spacing w:before="20" w:after="20"/>
              <w:rPr>
                <w:color w:val="808080" w:themeColor="background1" w:themeShade="80"/>
                <w:szCs w:val="19"/>
              </w:rPr>
            </w:pPr>
            <w:hyperlink r:id="rId10" w:history="1">
              <w:r w:rsidRPr="00C802FC">
                <w:rPr>
                  <w:rStyle w:val="Hyperlink"/>
                  <w:szCs w:val="19"/>
                </w:rPr>
                <w:t>https://education.nt.gov.au/</w:t>
              </w:r>
            </w:hyperlink>
            <w:r w:rsidRPr="00C802FC">
              <w:rPr>
                <w:color w:val="808080" w:themeColor="background1" w:themeShade="80"/>
                <w:szCs w:val="19"/>
              </w:rPr>
              <w:t xml:space="preserve"> </w:t>
            </w:r>
          </w:p>
        </w:tc>
      </w:tr>
      <w:tr w:rsidR="00EF0B77" w:rsidRPr="00C802FC" w14:paraId="4567092A" w14:textId="77777777" w:rsidTr="00C36AA6">
        <w:trPr>
          <w:trHeight w:val="283"/>
          <w:tblHeader/>
        </w:trPr>
        <w:tc>
          <w:tcPr>
            <w:tcW w:w="1706"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55C60F34" w14:textId="4357DF01" w:rsidR="00EF0B77" w:rsidRPr="00C802FC" w:rsidRDefault="00EF0B77" w:rsidP="00C802FC">
            <w:pPr>
              <w:spacing w:before="20" w:after="20"/>
              <w:rPr>
                <w:rFonts w:cs="Arial"/>
                <w:bCs/>
                <w:iCs/>
                <w:szCs w:val="19"/>
                <w:lang w:val="en-GB"/>
              </w:rPr>
            </w:pPr>
            <w:r w:rsidRPr="00C802FC">
              <w:rPr>
                <w:szCs w:val="19"/>
              </w:rPr>
              <w:t xml:space="preserve">Apply online </w:t>
            </w:r>
          </w:p>
        </w:tc>
        <w:tc>
          <w:tcPr>
            <w:tcW w:w="906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2A421D33" w14:textId="70850AF8" w:rsidR="00EF0B77" w:rsidRPr="00C802FC" w:rsidRDefault="00C802FC" w:rsidP="00C802FC">
            <w:pPr>
              <w:spacing w:before="20" w:after="20"/>
              <w:rPr>
                <w:color w:val="808080" w:themeColor="background1" w:themeShade="80"/>
                <w:szCs w:val="19"/>
              </w:rPr>
            </w:pPr>
            <w:hyperlink r:id="rId11" w:history="1">
              <w:r w:rsidRPr="00C802FC">
                <w:rPr>
                  <w:rStyle w:val="Hyperlink"/>
                  <w:szCs w:val="19"/>
                </w:rPr>
                <w:t>https://jobs.nt.gov.au/Home/JobDetails?rtfId=294004</w:t>
              </w:r>
            </w:hyperlink>
            <w:r w:rsidRPr="00C802FC">
              <w:rPr>
                <w:color w:val="808080" w:themeColor="background1" w:themeShade="80"/>
                <w:szCs w:val="19"/>
              </w:rPr>
              <w:t xml:space="preserve"> </w:t>
            </w:r>
          </w:p>
        </w:tc>
      </w:tr>
      <w:tr w:rsidR="00A34112" w:rsidRPr="00C802FC" w14:paraId="2B4EA065"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1FE7EAD" w14:textId="1789B3C6" w:rsidR="009430CD" w:rsidRPr="00C802FC" w:rsidRDefault="00A34112" w:rsidP="00C802FC">
            <w:pPr>
              <w:pStyle w:val="Heading1"/>
              <w:spacing w:before="20" w:after="20"/>
              <w:rPr>
                <w:color w:val="FFFFFF" w:themeColor="background1"/>
                <w:sz w:val="19"/>
                <w:szCs w:val="19"/>
              </w:rPr>
            </w:pPr>
            <w:r w:rsidRPr="00C802FC">
              <w:rPr>
                <w:color w:val="FFFFFF" w:themeColor="background1"/>
                <w:sz w:val="19"/>
                <w:szCs w:val="19"/>
              </w:rPr>
              <w:t>APPLICATIONS MUST INCLUDE A ONE-PAGE SUMMARY ABOUT YOU, A DETAILED RESUME AND COPIES OF YOUR TERTIARY QUALIFICATIONS.</w:t>
            </w:r>
          </w:p>
        </w:tc>
      </w:tr>
      <w:tr w:rsidR="00BB432E" w:rsidRPr="00C802FC" w14:paraId="293F96D6" w14:textId="77777777" w:rsidTr="003C1F95">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76E767D2" w14:textId="232C8764" w:rsidR="00BB432E" w:rsidRPr="00C802FC" w:rsidRDefault="00BB432E" w:rsidP="00C802FC">
            <w:pPr>
              <w:pStyle w:val="Heading1"/>
              <w:spacing w:before="20" w:after="20"/>
              <w:jc w:val="both"/>
              <w:rPr>
                <w:sz w:val="19"/>
                <w:szCs w:val="19"/>
              </w:rPr>
            </w:pPr>
            <w:r w:rsidRPr="00C802FC">
              <w:rPr>
                <w:sz w:val="19"/>
                <w:szCs w:val="19"/>
              </w:rPr>
              <w:t>Information for applicants</w:t>
            </w:r>
            <w:r w:rsidR="009430CD" w:rsidRPr="00C802FC">
              <w:rPr>
                <w:sz w:val="19"/>
                <w:szCs w:val="19"/>
              </w:rPr>
              <w:t xml:space="preserve"> – </w:t>
            </w:r>
            <w:r w:rsidR="006D5F7D" w:rsidRPr="00C802FC">
              <w:rPr>
                <w:sz w:val="19"/>
                <w:szCs w:val="19"/>
              </w:rPr>
              <w:t>i</w:t>
            </w:r>
            <w:r w:rsidR="009430CD" w:rsidRPr="00C802FC">
              <w:rPr>
                <w:sz w:val="19"/>
                <w:szCs w:val="19"/>
              </w:rPr>
              <w:t xml:space="preserve">nclusion and diversity and </w:t>
            </w:r>
            <w:r w:rsidR="006D5F7D" w:rsidRPr="00C802FC">
              <w:rPr>
                <w:sz w:val="19"/>
                <w:szCs w:val="19"/>
              </w:rPr>
              <w:t>S</w:t>
            </w:r>
            <w:r w:rsidR="009430CD" w:rsidRPr="00C802FC">
              <w:rPr>
                <w:sz w:val="19"/>
                <w:szCs w:val="19"/>
              </w:rPr>
              <w:t xml:space="preserve">pecial </w:t>
            </w:r>
            <w:r w:rsidR="006D5F7D" w:rsidRPr="00C802FC">
              <w:rPr>
                <w:sz w:val="19"/>
                <w:szCs w:val="19"/>
              </w:rPr>
              <w:t>M</w:t>
            </w:r>
            <w:r w:rsidR="009430CD" w:rsidRPr="00C802FC">
              <w:rPr>
                <w:sz w:val="19"/>
                <w:szCs w:val="19"/>
              </w:rPr>
              <w:t xml:space="preserve">easures </w:t>
            </w:r>
            <w:r w:rsidR="006D5F7D" w:rsidRPr="00C802FC">
              <w:rPr>
                <w:sz w:val="19"/>
                <w:szCs w:val="19"/>
              </w:rPr>
              <w:t>recruitment plans</w:t>
            </w:r>
          </w:p>
          <w:p w14:paraId="40FB7E14" w14:textId="0E21A4C7" w:rsidR="0072196C" w:rsidRPr="00C802FC" w:rsidRDefault="00F33D27" w:rsidP="00C802FC">
            <w:pPr>
              <w:spacing w:before="20" w:after="20"/>
              <w:jc w:val="both"/>
              <w:rPr>
                <w:szCs w:val="19"/>
              </w:rPr>
            </w:pPr>
            <w:r w:rsidRPr="00C802FC">
              <w:rPr>
                <w:szCs w:val="19"/>
              </w:rPr>
              <w:t>The NTPS values diversity</w:t>
            </w:r>
            <w:r w:rsidR="006D5F7D" w:rsidRPr="00C802FC">
              <w:rPr>
                <w:szCs w:val="19"/>
              </w:rPr>
              <w:t>.</w:t>
            </w:r>
            <w:r w:rsidR="004159C8" w:rsidRPr="00C802FC">
              <w:rPr>
                <w:szCs w:val="19"/>
              </w:rPr>
              <w:t xml:space="preserve"> The NTPS</w:t>
            </w:r>
            <w:r w:rsidRPr="00C802FC">
              <w:rPr>
                <w:szCs w:val="19"/>
              </w:rPr>
              <w:t xml:space="preserve"> encourage</w:t>
            </w:r>
            <w:r w:rsidR="004159C8" w:rsidRPr="00C802FC">
              <w:rPr>
                <w:szCs w:val="19"/>
              </w:rPr>
              <w:t>s</w:t>
            </w:r>
            <w:r w:rsidRPr="00C802FC">
              <w:rPr>
                <w:szCs w:val="19"/>
              </w:rPr>
              <w:t xml:space="preserve"> people from all diversity groups to apply</w:t>
            </w:r>
            <w:r w:rsidR="004159C8" w:rsidRPr="00C802FC">
              <w:rPr>
                <w:szCs w:val="19"/>
              </w:rPr>
              <w:t xml:space="preserve"> for vacancies</w:t>
            </w:r>
            <w:r w:rsidR="004D3EE7" w:rsidRPr="00C802FC">
              <w:rPr>
                <w:szCs w:val="19"/>
              </w:rPr>
              <w:t xml:space="preserve"> and</w:t>
            </w:r>
            <w:r w:rsidR="005C7265" w:rsidRPr="00C802FC">
              <w:rPr>
                <w:szCs w:val="19"/>
              </w:rPr>
              <w:t xml:space="preserve"> accommodates people with dis</w:t>
            </w:r>
            <w:r w:rsidR="003C54D0" w:rsidRPr="00C802FC">
              <w:rPr>
                <w:szCs w:val="19"/>
              </w:rPr>
              <w:t>ability</w:t>
            </w:r>
            <w:r w:rsidR="005C7265" w:rsidRPr="00C802FC">
              <w:rPr>
                <w:szCs w:val="19"/>
              </w:rPr>
              <w:t xml:space="preserve"> by making reasonable workplace adjustments.</w:t>
            </w:r>
            <w:r w:rsidR="009430CD" w:rsidRPr="00C802FC">
              <w:rPr>
                <w:szCs w:val="19"/>
              </w:rPr>
              <w:t xml:space="preserve"> If you require an adjustment for the recruitment process or job, please discuss this with the contact officer.</w:t>
            </w:r>
            <w:r w:rsidR="005C7265" w:rsidRPr="00C802FC">
              <w:rPr>
                <w:szCs w:val="19"/>
              </w:rPr>
              <w:t xml:space="preserve"> </w:t>
            </w:r>
            <w:r w:rsidRPr="00C802FC">
              <w:rPr>
                <w:szCs w:val="19"/>
              </w:rPr>
              <w:t>For more information about applying for this position and the merit process</w:t>
            </w:r>
            <w:r w:rsidR="0072196C" w:rsidRPr="00C802FC">
              <w:rPr>
                <w:szCs w:val="19"/>
              </w:rPr>
              <w:t>,</w:t>
            </w:r>
            <w:r w:rsidRPr="00C802FC">
              <w:rPr>
                <w:szCs w:val="19"/>
              </w:rPr>
              <w:t xml:space="preserve"> go to the </w:t>
            </w:r>
            <w:hyperlink r:id="rId12" w:history="1">
              <w:r w:rsidRPr="00C802FC">
                <w:rPr>
                  <w:rStyle w:val="Hyperlink"/>
                  <w:szCs w:val="19"/>
                </w:rPr>
                <w:t>OCPE website</w:t>
              </w:r>
            </w:hyperlink>
            <w:r w:rsidRPr="00C802FC">
              <w:rPr>
                <w:szCs w:val="19"/>
              </w:rPr>
              <w:t>.</w:t>
            </w:r>
          </w:p>
          <w:p w14:paraId="2FBAB85D" w14:textId="769CD8DD" w:rsidR="00BB432E" w:rsidRPr="00C802FC" w:rsidRDefault="004159C8" w:rsidP="00C802FC">
            <w:pPr>
              <w:spacing w:before="20" w:after="20"/>
              <w:jc w:val="both"/>
              <w:rPr>
                <w:szCs w:val="19"/>
              </w:rPr>
            </w:pPr>
            <w:r w:rsidRPr="00C802FC">
              <w:rPr>
                <w:szCs w:val="19"/>
              </w:rPr>
              <w:t xml:space="preserve">Aboriginal applicants will be granted </w:t>
            </w:r>
            <w:r w:rsidR="0072196C" w:rsidRPr="00C802FC">
              <w:rPr>
                <w:szCs w:val="19"/>
              </w:rPr>
              <w:t>p</w:t>
            </w:r>
            <w:r w:rsidR="00F33D27" w:rsidRPr="00C802FC">
              <w:rPr>
                <w:szCs w:val="19"/>
              </w:rPr>
              <w:t xml:space="preserve">riority </w:t>
            </w:r>
            <w:r w:rsidR="0072196C" w:rsidRPr="00C802FC">
              <w:rPr>
                <w:szCs w:val="19"/>
              </w:rPr>
              <w:t>c</w:t>
            </w:r>
            <w:r w:rsidR="00F33D27" w:rsidRPr="00C802FC">
              <w:rPr>
                <w:szCs w:val="19"/>
              </w:rPr>
              <w:t xml:space="preserve">onsideration </w:t>
            </w:r>
            <w:r w:rsidRPr="00C802FC">
              <w:rPr>
                <w:szCs w:val="19"/>
              </w:rPr>
              <w:t xml:space="preserve">for this vacancy. </w:t>
            </w:r>
            <w:r w:rsidR="008D2207" w:rsidRPr="00C802FC">
              <w:rPr>
                <w:szCs w:val="19"/>
              </w:rPr>
              <w:t>For more information on Special Measures</w:t>
            </w:r>
            <w:r w:rsidR="006D5F7D" w:rsidRPr="00C802FC">
              <w:rPr>
                <w:szCs w:val="19"/>
              </w:rPr>
              <w:t xml:space="preserve"> plans</w:t>
            </w:r>
            <w:r w:rsidR="008D2207" w:rsidRPr="00C802FC">
              <w:rPr>
                <w:szCs w:val="19"/>
              </w:rPr>
              <w:t xml:space="preserve">, go to the </w:t>
            </w:r>
            <w:hyperlink r:id="rId13" w:history="1">
              <w:r w:rsidR="008D2207" w:rsidRPr="00C802FC">
                <w:rPr>
                  <w:rStyle w:val="Hyperlink"/>
                  <w:szCs w:val="19"/>
                </w:rPr>
                <w:t>OCPE website</w:t>
              </w:r>
            </w:hyperlink>
            <w:r w:rsidR="008D2207" w:rsidRPr="00C802FC">
              <w:rPr>
                <w:szCs w:val="19"/>
              </w:rPr>
              <w:t>.</w:t>
            </w:r>
          </w:p>
        </w:tc>
      </w:tr>
    </w:tbl>
    <w:p w14:paraId="178138A6" w14:textId="4B11F0F7" w:rsidR="002942D4" w:rsidRPr="00C802FC" w:rsidRDefault="003116ED" w:rsidP="00C802FC">
      <w:pPr>
        <w:pStyle w:val="Heading1"/>
        <w:spacing w:before="120" w:after="60"/>
        <w:jc w:val="both"/>
        <w:rPr>
          <w:sz w:val="19"/>
          <w:szCs w:val="19"/>
        </w:rPr>
      </w:pPr>
      <w:r w:rsidRPr="00C802FC">
        <w:rPr>
          <w:sz w:val="19"/>
          <w:szCs w:val="19"/>
        </w:rPr>
        <w:t xml:space="preserve">Primary </w:t>
      </w:r>
      <w:r w:rsidR="002942D4" w:rsidRPr="00C802FC">
        <w:rPr>
          <w:sz w:val="19"/>
          <w:szCs w:val="19"/>
        </w:rPr>
        <w:t>objective</w:t>
      </w:r>
    </w:p>
    <w:p w14:paraId="689A1612" w14:textId="264F8601" w:rsidR="0062643B" w:rsidRPr="00C802FC" w:rsidRDefault="0062643B" w:rsidP="00C802FC">
      <w:pPr>
        <w:pStyle w:val="Heading1"/>
        <w:spacing w:before="0"/>
        <w:jc w:val="both"/>
        <w:rPr>
          <w:sz w:val="19"/>
          <w:szCs w:val="19"/>
        </w:rPr>
      </w:pPr>
      <w:r w:rsidRPr="00C802FC">
        <w:rPr>
          <w:rFonts w:cs="Times New Roman"/>
          <w:b w:val="0"/>
          <w:bCs w:val="0"/>
          <w:iCs w:val="0"/>
          <w:color w:val="auto"/>
          <w:sz w:val="19"/>
          <w:szCs w:val="19"/>
          <w:lang w:val="en-AU"/>
        </w:rPr>
        <w:t>To mentor and support tutors and work collaboratively with all key stakeholders to achieve educational outcomes for students by supporting tutors to plan and implement high impact teaching strategies that respond to student learning needs.</w:t>
      </w:r>
      <w:r w:rsidRPr="00C802FC">
        <w:rPr>
          <w:sz w:val="19"/>
          <w:szCs w:val="19"/>
        </w:rPr>
        <w:t xml:space="preserve"> </w:t>
      </w:r>
    </w:p>
    <w:p w14:paraId="5CE5E55D" w14:textId="28FF6388" w:rsidR="002942D4" w:rsidRPr="00C802FC" w:rsidRDefault="002942D4" w:rsidP="00C802FC">
      <w:pPr>
        <w:pStyle w:val="Heading1"/>
        <w:spacing w:before="120" w:after="60"/>
        <w:jc w:val="both"/>
        <w:rPr>
          <w:sz w:val="19"/>
          <w:szCs w:val="19"/>
        </w:rPr>
      </w:pPr>
      <w:r w:rsidRPr="00C802FC">
        <w:rPr>
          <w:sz w:val="19"/>
          <w:szCs w:val="19"/>
        </w:rPr>
        <w:t>Context statement</w:t>
      </w:r>
    </w:p>
    <w:p w14:paraId="5813D00E" w14:textId="5CCA5A3A" w:rsidR="0062643B" w:rsidRPr="00C802FC" w:rsidRDefault="0062643B" w:rsidP="00C802FC">
      <w:pPr>
        <w:pStyle w:val="BodyTextIndent"/>
        <w:tabs>
          <w:tab w:val="left" w:pos="1134"/>
        </w:tabs>
        <w:spacing w:after="0"/>
        <w:ind w:left="0"/>
        <w:jc w:val="both"/>
        <w:rPr>
          <w:rFonts w:asciiTheme="minorHAnsi" w:hAnsiTheme="minorHAnsi" w:cs="Arial"/>
          <w:szCs w:val="19"/>
          <w:lang w:val="en-GB"/>
        </w:rPr>
      </w:pPr>
      <w:r w:rsidRPr="00C802FC">
        <w:rPr>
          <w:rFonts w:asciiTheme="minorHAnsi" w:hAnsiTheme="minorHAnsi" w:cs="Arial"/>
          <w:szCs w:val="19"/>
          <w:lang w:val="en-GB"/>
        </w:rPr>
        <w:t>Katherine School of the Air provides distance education to approximately 2</w:t>
      </w:r>
      <w:r w:rsidR="00E112E0" w:rsidRPr="00C802FC">
        <w:rPr>
          <w:rFonts w:asciiTheme="minorHAnsi" w:hAnsiTheme="minorHAnsi" w:cs="Arial"/>
          <w:szCs w:val="19"/>
          <w:lang w:val="en-GB"/>
        </w:rPr>
        <w:t>0</w:t>
      </w:r>
      <w:r w:rsidRPr="00C802FC">
        <w:rPr>
          <w:rFonts w:asciiTheme="minorHAnsi" w:hAnsiTheme="minorHAnsi" w:cs="Arial"/>
          <w:szCs w:val="19"/>
          <w:lang w:val="en-GB"/>
        </w:rPr>
        <w:t xml:space="preserve">0 students from Preschool to Year 9 and is located Katherine. Around 36% of the student population is geographically isolated with the rest school population made of 22% special circumstances in urban areas, 31% traveling Australian and overseas as well as 11% dual school arrangements. KSA believes that student success is dependent upon providing relevant, quality teaching and learning in multi-age home classrooms. The school delivers curriculum in online and </w:t>
      </w:r>
      <w:r w:rsidR="00A23D5D" w:rsidRPr="00C802FC">
        <w:rPr>
          <w:rFonts w:asciiTheme="minorHAnsi" w:hAnsiTheme="minorHAnsi" w:cs="Arial"/>
          <w:szCs w:val="19"/>
          <w:lang w:val="en-GB"/>
        </w:rPr>
        <w:t>paper-based</w:t>
      </w:r>
      <w:r w:rsidRPr="00C802FC">
        <w:rPr>
          <w:rFonts w:asciiTheme="minorHAnsi" w:hAnsiTheme="minorHAnsi" w:cs="Arial"/>
          <w:szCs w:val="19"/>
          <w:lang w:val="en-GB"/>
        </w:rPr>
        <w:t xml:space="preserve"> methods tailors to individual students needs and circumstances. </w:t>
      </w:r>
    </w:p>
    <w:p w14:paraId="17236028" w14:textId="636CD4DC" w:rsidR="0062643B" w:rsidRPr="00C802FC" w:rsidRDefault="00B84E17" w:rsidP="00C802FC">
      <w:pPr>
        <w:pStyle w:val="Heading1"/>
        <w:spacing w:before="120" w:after="60"/>
        <w:jc w:val="both"/>
        <w:rPr>
          <w:sz w:val="19"/>
          <w:szCs w:val="19"/>
        </w:rPr>
      </w:pPr>
      <w:r w:rsidRPr="00C802FC">
        <w:rPr>
          <w:sz w:val="19"/>
          <w:szCs w:val="19"/>
        </w:rPr>
        <w:t>Key d</w:t>
      </w:r>
      <w:r w:rsidR="00784A4B" w:rsidRPr="00C802FC">
        <w:rPr>
          <w:sz w:val="19"/>
          <w:szCs w:val="19"/>
        </w:rPr>
        <w:t xml:space="preserve">uties and </w:t>
      </w:r>
      <w:r w:rsidRPr="00C802FC">
        <w:rPr>
          <w:sz w:val="19"/>
          <w:szCs w:val="19"/>
        </w:rPr>
        <w:t>r</w:t>
      </w:r>
      <w:r w:rsidR="00D20905" w:rsidRPr="00C802FC">
        <w:rPr>
          <w:sz w:val="19"/>
          <w:szCs w:val="19"/>
        </w:rPr>
        <w:t>esponsibilities</w:t>
      </w:r>
    </w:p>
    <w:p w14:paraId="1F7E7441" w14:textId="238AF003" w:rsidR="0062643B" w:rsidRPr="00C802FC" w:rsidRDefault="0062643B" w:rsidP="00C802FC">
      <w:pPr>
        <w:pStyle w:val="Default"/>
        <w:numPr>
          <w:ilvl w:val="0"/>
          <w:numId w:val="21"/>
        </w:numPr>
        <w:spacing w:after="5"/>
        <w:ind w:left="426"/>
        <w:jc w:val="both"/>
        <w:rPr>
          <w:sz w:val="19"/>
          <w:szCs w:val="19"/>
        </w:rPr>
      </w:pPr>
      <w:r w:rsidRPr="00C802FC">
        <w:rPr>
          <w:sz w:val="19"/>
          <w:szCs w:val="19"/>
        </w:rPr>
        <w:t>Undertake an appropriate tutoring load</w:t>
      </w:r>
      <w:r w:rsidR="00E112E0" w:rsidRPr="00C802FC">
        <w:rPr>
          <w:sz w:val="19"/>
          <w:szCs w:val="19"/>
        </w:rPr>
        <w:t xml:space="preserve"> and provide relief support where required.</w:t>
      </w:r>
    </w:p>
    <w:p w14:paraId="513E9FCE" w14:textId="1FAF9F79" w:rsidR="0062643B" w:rsidRPr="00C802FC" w:rsidRDefault="0062643B" w:rsidP="00C802FC">
      <w:pPr>
        <w:pStyle w:val="Default"/>
        <w:numPr>
          <w:ilvl w:val="0"/>
          <w:numId w:val="21"/>
        </w:numPr>
        <w:spacing w:after="5"/>
        <w:ind w:left="426"/>
        <w:jc w:val="both"/>
        <w:rPr>
          <w:sz w:val="19"/>
          <w:szCs w:val="19"/>
        </w:rPr>
      </w:pPr>
      <w:r w:rsidRPr="00C802FC">
        <w:rPr>
          <w:sz w:val="19"/>
          <w:szCs w:val="19"/>
        </w:rPr>
        <w:t xml:space="preserve">Provide mentoring and support to new and current tutors. </w:t>
      </w:r>
    </w:p>
    <w:p w14:paraId="6A857288" w14:textId="2F85B967" w:rsidR="0062643B" w:rsidRPr="00C802FC" w:rsidRDefault="0062643B" w:rsidP="00C802FC">
      <w:pPr>
        <w:pStyle w:val="Default"/>
        <w:numPr>
          <w:ilvl w:val="0"/>
          <w:numId w:val="21"/>
        </w:numPr>
        <w:spacing w:after="5"/>
        <w:ind w:left="426"/>
        <w:jc w:val="both"/>
        <w:rPr>
          <w:sz w:val="19"/>
          <w:szCs w:val="19"/>
        </w:rPr>
      </w:pPr>
      <w:r w:rsidRPr="00C802FC">
        <w:rPr>
          <w:sz w:val="19"/>
          <w:szCs w:val="19"/>
        </w:rPr>
        <w:t xml:space="preserve">Manage and complete a range of administrative tasks that support </w:t>
      </w:r>
      <w:r w:rsidR="00E112E0" w:rsidRPr="00C802FC">
        <w:rPr>
          <w:sz w:val="19"/>
          <w:szCs w:val="19"/>
        </w:rPr>
        <w:t xml:space="preserve">the school administration team and </w:t>
      </w:r>
      <w:r w:rsidRPr="00C802FC">
        <w:rPr>
          <w:sz w:val="19"/>
          <w:szCs w:val="19"/>
        </w:rPr>
        <w:t xml:space="preserve">student learning, including the preparation of resources and contribution to Education Adjustment Plans and maintaining student tracking data bases. </w:t>
      </w:r>
    </w:p>
    <w:p w14:paraId="1C87BD4D" w14:textId="38267318" w:rsidR="0062643B" w:rsidRPr="00C802FC" w:rsidRDefault="0062643B" w:rsidP="00C802FC">
      <w:pPr>
        <w:pStyle w:val="Default"/>
        <w:numPr>
          <w:ilvl w:val="0"/>
          <w:numId w:val="21"/>
        </w:numPr>
        <w:spacing w:after="5"/>
        <w:ind w:left="426"/>
        <w:jc w:val="both"/>
        <w:rPr>
          <w:sz w:val="19"/>
          <w:szCs w:val="19"/>
        </w:rPr>
      </w:pPr>
      <w:r w:rsidRPr="00C802FC">
        <w:rPr>
          <w:sz w:val="19"/>
          <w:szCs w:val="19"/>
        </w:rPr>
        <w:t xml:space="preserve">Support tutors to plan and implement high impact teaching strategies that respond to student learning needs. </w:t>
      </w:r>
    </w:p>
    <w:p w14:paraId="1E75EA0C" w14:textId="361A2EEB" w:rsidR="0062643B" w:rsidRPr="00C802FC" w:rsidRDefault="0062643B" w:rsidP="00C802FC">
      <w:pPr>
        <w:pStyle w:val="Default"/>
        <w:numPr>
          <w:ilvl w:val="0"/>
          <w:numId w:val="21"/>
        </w:numPr>
        <w:spacing w:after="5"/>
        <w:ind w:left="426"/>
        <w:jc w:val="both"/>
        <w:rPr>
          <w:sz w:val="19"/>
          <w:szCs w:val="19"/>
        </w:rPr>
      </w:pPr>
      <w:r w:rsidRPr="00C802FC">
        <w:rPr>
          <w:sz w:val="19"/>
          <w:szCs w:val="19"/>
        </w:rPr>
        <w:t xml:space="preserve">Co-design tutor timetables and manage tutor timetable changes as required. </w:t>
      </w:r>
    </w:p>
    <w:p w14:paraId="2CA0953E" w14:textId="2586C6FD" w:rsidR="0062643B" w:rsidRPr="00C802FC" w:rsidRDefault="0062643B" w:rsidP="00C802FC">
      <w:pPr>
        <w:pStyle w:val="Default"/>
        <w:numPr>
          <w:ilvl w:val="0"/>
          <w:numId w:val="21"/>
        </w:numPr>
        <w:ind w:left="426"/>
        <w:jc w:val="both"/>
        <w:rPr>
          <w:sz w:val="19"/>
          <w:szCs w:val="19"/>
        </w:rPr>
      </w:pPr>
      <w:r w:rsidRPr="00C802FC">
        <w:rPr>
          <w:sz w:val="19"/>
          <w:szCs w:val="19"/>
        </w:rPr>
        <w:t xml:space="preserve">Organise and facilitate tutor meetings and professional development. </w:t>
      </w:r>
    </w:p>
    <w:p w14:paraId="634D8132" w14:textId="24DCF699" w:rsidR="002A321B" w:rsidRPr="00C802FC" w:rsidRDefault="00B84E17" w:rsidP="00C802FC">
      <w:pPr>
        <w:pStyle w:val="Heading1"/>
        <w:spacing w:before="120"/>
        <w:jc w:val="both"/>
        <w:rPr>
          <w:sz w:val="19"/>
          <w:szCs w:val="19"/>
        </w:rPr>
      </w:pPr>
      <w:r w:rsidRPr="00C802FC">
        <w:rPr>
          <w:sz w:val="19"/>
          <w:szCs w:val="19"/>
        </w:rPr>
        <w:t>Selection c</w:t>
      </w:r>
      <w:r w:rsidR="00D20905" w:rsidRPr="00C802FC">
        <w:rPr>
          <w:sz w:val="19"/>
          <w:szCs w:val="19"/>
        </w:rPr>
        <w:t>riteria</w:t>
      </w:r>
    </w:p>
    <w:p w14:paraId="3D7D682A" w14:textId="77777777" w:rsidR="005573A3" w:rsidRPr="00C802FC" w:rsidRDefault="005573A3" w:rsidP="00C802FC">
      <w:pPr>
        <w:pStyle w:val="Heading1"/>
        <w:spacing w:before="0" w:after="60"/>
        <w:jc w:val="both"/>
        <w:rPr>
          <w:b w:val="0"/>
          <w:sz w:val="19"/>
          <w:szCs w:val="19"/>
        </w:rPr>
      </w:pPr>
      <w:r w:rsidRPr="00C802FC">
        <w:rPr>
          <w:sz w:val="19"/>
          <w:szCs w:val="19"/>
        </w:rPr>
        <w:t>Essential</w:t>
      </w:r>
    </w:p>
    <w:p w14:paraId="31D23345" w14:textId="68059F07" w:rsidR="00E112E0" w:rsidRPr="00C802FC" w:rsidRDefault="0062643B" w:rsidP="00C802FC">
      <w:pPr>
        <w:pStyle w:val="Default"/>
        <w:numPr>
          <w:ilvl w:val="0"/>
          <w:numId w:val="17"/>
        </w:numPr>
        <w:spacing w:after="6"/>
        <w:ind w:left="426"/>
        <w:jc w:val="both"/>
        <w:rPr>
          <w:sz w:val="19"/>
          <w:szCs w:val="19"/>
        </w:rPr>
      </w:pPr>
      <w:r w:rsidRPr="00C802FC">
        <w:rPr>
          <w:sz w:val="19"/>
          <w:szCs w:val="19"/>
        </w:rPr>
        <w:t>Demonstrated knowledge of students with complex needs and demonstrated ability to implement high impact evidence-based intervention strategies to support their learning.</w:t>
      </w:r>
    </w:p>
    <w:p w14:paraId="6A1A8D1E" w14:textId="34D0C125" w:rsidR="0062643B" w:rsidRPr="00C802FC" w:rsidRDefault="00E112E0" w:rsidP="00C802FC">
      <w:pPr>
        <w:pStyle w:val="Default"/>
        <w:numPr>
          <w:ilvl w:val="0"/>
          <w:numId w:val="17"/>
        </w:numPr>
        <w:spacing w:after="6"/>
        <w:ind w:left="426"/>
        <w:jc w:val="both"/>
        <w:rPr>
          <w:sz w:val="19"/>
          <w:szCs w:val="19"/>
        </w:rPr>
      </w:pPr>
      <w:r w:rsidRPr="00C802FC">
        <w:rPr>
          <w:sz w:val="19"/>
          <w:szCs w:val="19"/>
        </w:rPr>
        <w:t>Demonstrated experience in undertaking a range of administrative tasks by meeting timeframes whilst working under pressure in an environment of change.</w:t>
      </w:r>
      <w:r w:rsidR="0062643B" w:rsidRPr="00C802FC">
        <w:rPr>
          <w:sz w:val="19"/>
          <w:szCs w:val="19"/>
        </w:rPr>
        <w:t xml:space="preserve"> </w:t>
      </w:r>
    </w:p>
    <w:p w14:paraId="17A4B9FA" w14:textId="1D271A7D" w:rsidR="0062643B" w:rsidRPr="00C802FC" w:rsidRDefault="0062643B" w:rsidP="00C802FC">
      <w:pPr>
        <w:pStyle w:val="Default"/>
        <w:numPr>
          <w:ilvl w:val="0"/>
          <w:numId w:val="17"/>
        </w:numPr>
        <w:spacing w:after="6"/>
        <w:ind w:left="426"/>
        <w:jc w:val="both"/>
        <w:rPr>
          <w:sz w:val="19"/>
          <w:szCs w:val="19"/>
        </w:rPr>
      </w:pPr>
      <w:r w:rsidRPr="00C802FC">
        <w:rPr>
          <w:sz w:val="19"/>
          <w:szCs w:val="19"/>
        </w:rPr>
        <w:t xml:space="preserve">Demonstrated professional experience in working collaboratively and communicating effectively with teachers, students, families and external stakeholders. </w:t>
      </w:r>
    </w:p>
    <w:p w14:paraId="257F6BE3" w14:textId="2E1EC40C" w:rsidR="0062643B" w:rsidRPr="00C802FC" w:rsidRDefault="0062643B" w:rsidP="00C802FC">
      <w:pPr>
        <w:pStyle w:val="Default"/>
        <w:numPr>
          <w:ilvl w:val="0"/>
          <w:numId w:val="17"/>
        </w:numPr>
        <w:spacing w:after="6"/>
        <w:ind w:left="426"/>
        <w:jc w:val="both"/>
        <w:rPr>
          <w:sz w:val="19"/>
          <w:szCs w:val="19"/>
        </w:rPr>
      </w:pPr>
      <w:r w:rsidRPr="00C802FC">
        <w:rPr>
          <w:sz w:val="19"/>
          <w:szCs w:val="19"/>
        </w:rPr>
        <w:t>Experience in organising and facilitating meetings and coordinating professional development requirements of tutors</w:t>
      </w:r>
      <w:r w:rsidR="00A23D5D" w:rsidRPr="00C802FC">
        <w:rPr>
          <w:sz w:val="19"/>
          <w:szCs w:val="19"/>
        </w:rPr>
        <w:t xml:space="preserve"> or similar</w:t>
      </w:r>
      <w:r w:rsidRPr="00C802FC">
        <w:rPr>
          <w:sz w:val="19"/>
          <w:szCs w:val="19"/>
        </w:rPr>
        <w:t xml:space="preserve">. </w:t>
      </w:r>
    </w:p>
    <w:p w14:paraId="245AA28E" w14:textId="69AF51A1" w:rsidR="0062643B" w:rsidRPr="00C802FC" w:rsidRDefault="0062643B" w:rsidP="00C802FC">
      <w:pPr>
        <w:pStyle w:val="Default"/>
        <w:numPr>
          <w:ilvl w:val="0"/>
          <w:numId w:val="17"/>
        </w:numPr>
        <w:spacing w:after="6"/>
        <w:ind w:left="426"/>
        <w:jc w:val="both"/>
        <w:rPr>
          <w:sz w:val="19"/>
          <w:szCs w:val="19"/>
        </w:rPr>
      </w:pPr>
      <w:r w:rsidRPr="00C802FC">
        <w:rPr>
          <w:sz w:val="19"/>
          <w:szCs w:val="19"/>
        </w:rPr>
        <w:t>Demonstrated high level interpersonal skills and ability to coordinate and present online and in person professional learning</w:t>
      </w:r>
      <w:r w:rsidR="00E112E0" w:rsidRPr="00C802FC">
        <w:rPr>
          <w:sz w:val="19"/>
          <w:szCs w:val="19"/>
        </w:rPr>
        <w:t xml:space="preserve"> and education programs.</w:t>
      </w:r>
    </w:p>
    <w:p w14:paraId="441AF92D" w14:textId="2F32CED4" w:rsidR="0062643B" w:rsidRPr="00C802FC" w:rsidRDefault="00A23D5D" w:rsidP="00C802FC">
      <w:pPr>
        <w:pStyle w:val="Default"/>
        <w:numPr>
          <w:ilvl w:val="0"/>
          <w:numId w:val="17"/>
        </w:numPr>
        <w:spacing w:after="6"/>
        <w:ind w:left="426"/>
        <w:jc w:val="both"/>
        <w:rPr>
          <w:sz w:val="19"/>
          <w:szCs w:val="19"/>
        </w:rPr>
      </w:pPr>
      <w:r w:rsidRPr="00C802FC">
        <w:rPr>
          <w:sz w:val="19"/>
          <w:szCs w:val="19"/>
        </w:rPr>
        <w:t xml:space="preserve">Proven ability to </w:t>
      </w:r>
      <w:r w:rsidR="00E112E0" w:rsidRPr="00C802FC">
        <w:rPr>
          <w:sz w:val="19"/>
          <w:szCs w:val="19"/>
        </w:rPr>
        <w:t xml:space="preserve">work as part of a team, </w:t>
      </w:r>
      <w:r w:rsidRPr="00C802FC">
        <w:rPr>
          <w:sz w:val="19"/>
          <w:szCs w:val="19"/>
        </w:rPr>
        <w:t>d</w:t>
      </w:r>
      <w:r w:rsidR="0062643B" w:rsidRPr="00C802FC">
        <w:rPr>
          <w:sz w:val="19"/>
          <w:szCs w:val="19"/>
        </w:rPr>
        <w:t xml:space="preserve">evelop networks and partnerships with staff, students, home tutors, families and community agencies. </w:t>
      </w:r>
    </w:p>
    <w:p w14:paraId="1E2E16B6" w14:textId="77777777" w:rsidR="005573A3" w:rsidRPr="00C802FC" w:rsidRDefault="005573A3" w:rsidP="00C802FC">
      <w:pPr>
        <w:pStyle w:val="Heading1"/>
        <w:spacing w:before="120" w:after="60"/>
        <w:jc w:val="both"/>
        <w:rPr>
          <w:b w:val="0"/>
          <w:sz w:val="19"/>
          <w:szCs w:val="19"/>
        </w:rPr>
      </w:pPr>
      <w:r w:rsidRPr="00C802FC">
        <w:rPr>
          <w:sz w:val="19"/>
          <w:szCs w:val="19"/>
        </w:rPr>
        <w:t>Desirable</w:t>
      </w:r>
    </w:p>
    <w:p w14:paraId="7F080573" w14:textId="3D40C369" w:rsidR="0062643B" w:rsidRPr="00C802FC" w:rsidRDefault="0062643B" w:rsidP="00C802FC">
      <w:pPr>
        <w:pStyle w:val="Default"/>
        <w:numPr>
          <w:ilvl w:val="0"/>
          <w:numId w:val="19"/>
        </w:numPr>
        <w:spacing w:after="6"/>
        <w:ind w:left="426"/>
        <w:jc w:val="both"/>
        <w:rPr>
          <w:sz w:val="19"/>
          <w:szCs w:val="19"/>
        </w:rPr>
      </w:pPr>
      <w:r w:rsidRPr="00C802FC">
        <w:rPr>
          <w:sz w:val="19"/>
          <w:szCs w:val="19"/>
        </w:rPr>
        <w:t xml:space="preserve">Experience working in a distance education setting. </w:t>
      </w:r>
    </w:p>
    <w:p w14:paraId="71C600FD" w14:textId="63B5CED8" w:rsidR="0062643B" w:rsidRPr="00C802FC" w:rsidRDefault="0062643B" w:rsidP="00C802FC">
      <w:pPr>
        <w:pStyle w:val="Default"/>
        <w:numPr>
          <w:ilvl w:val="0"/>
          <w:numId w:val="19"/>
        </w:numPr>
        <w:ind w:left="426"/>
        <w:jc w:val="both"/>
        <w:rPr>
          <w:sz w:val="19"/>
          <w:szCs w:val="19"/>
        </w:rPr>
      </w:pPr>
      <w:r w:rsidRPr="00C802FC">
        <w:rPr>
          <w:sz w:val="19"/>
          <w:szCs w:val="19"/>
        </w:rPr>
        <w:t xml:space="preserve">Training and experience delivering Read, Write, Inc., Fresh Start and Learning Through Doing Math. </w:t>
      </w:r>
    </w:p>
    <w:p w14:paraId="64748F12" w14:textId="75EBBD80" w:rsidR="002A321B" w:rsidRPr="00C802FC" w:rsidRDefault="00784A4B" w:rsidP="00C802FC">
      <w:pPr>
        <w:pStyle w:val="Heading1"/>
        <w:spacing w:before="120" w:after="60"/>
        <w:jc w:val="both"/>
        <w:rPr>
          <w:sz w:val="19"/>
          <w:szCs w:val="19"/>
        </w:rPr>
      </w:pPr>
      <w:r w:rsidRPr="00C802FC">
        <w:rPr>
          <w:sz w:val="19"/>
          <w:szCs w:val="19"/>
        </w:rPr>
        <w:t xml:space="preserve">Further </w:t>
      </w:r>
      <w:r w:rsidR="00B84E17" w:rsidRPr="00C802FC">
        <w:rPr>
          <w:sz w:val="19"/>
          <w:szCs w:val="19"/>
        </w:rPr>
        <w:t>i</w:t>
      </w:r>
      <w:r w:rsidR="00D20905" w:rsidRPr="00C802FC">
        <w:rPr>
          <w:sz w:val="19"/>
          <w:szCs w:val="19"/>
        </w:rPr>
        <w:t>nformation</w:t>
      </w:r>
    </w:p>
    <w:p w14:paraId="397DE25E" w14:textId="65ECD081" w:rsidR="003E6594" w:rsidRPr="003E6594" w:rsidRDefault="0062643B" w:rsidP="003E6594">
      <w:pPr>
        <w:spacing w:after="0"/>
        <w:jc w:val="both"/>
        <w:rPr>
          <w:szCs w:val="19"/>
        </w:rPr>
      </w:pPr>
      <w:r w:rsidRPr="00C802FC">
        <w:rPr>
          <w:szCs w:val="19"/>
        </w:rPr>
        <w:t>All applicants must have a Working with Children Notice (Ochre Card) from SAFE NT</w:t>
      </w:r>
      <w:r w:rsidR="00E112E0" w:rsidRPr="00C802FC">
        <w:rPr>
          <w:szCs w:val="19"/>
        </w:rPr>
        <w:t xml:space="preserve"> and Drivers Licence</w:t>
      </w:r>
      <w:r w:rsidRPr="00C802FC">
        <w:rPr>
          <w:szCs w:val="19"/>
        </w:rPr>
        <w:t>.</w:t>
      </w:r>
    </w:p>
    <w:p w14:paraId="4C760B2B" w14:textId="77777777" w:rsidR="003E6594" w:rsidRDefault="003E6594" w:rsidP="003E6594">
      <w:pPr>
        <w:tabs>
          <w:tab w:val="clear" w:pos="4136"/>
          <w:tab w:val="right" w:pos="10773"/>
        </w:tabs>
        <w:spacing w:after="0"/>
        <w:jc w:val="both"/>
        <w:rPr>
          <w:b/>
          <w:szCs w:val="19"/>
        </w:rPr>
      </w:pPr>
    </w:p>
    <w:p w14:paraId="5E3B8B6A" w14:textId="4907D4A8" w:rsidR="00B14257" w:rsidRPr="00C802FC" w:rsidRDefault="00694FEA" w:rsidP="00C802FC">
      <w:pPr>
        <w:tabs>
          <w:tab w:val="clear" w:pos="4136"/>
          <w:tab w:val="right" w:pos="10773"/>
        </w:tabs>
        <w:spacing w:before="240" w:after="0"/>
        <w:jc w:val="both"/>
        <w:rPr>
          <w:b/>
          <w:szCs w:val="19"/>
        </w:rPr>
      </w:pPr>
      <w:r w:rsidRPr="00C802FC">
        <w:rPr>
          <w:b/>
          <w:szCs w:val="19"/>
        </w:rPr>
        <w:t xml:space="preserve">Approved: </w:t>
      </w:r>
      <w:r w:rsidR="0062643B" w:rsidRPr="00C802FC">
        <w:rPr>
          <w:bCs/>
          <w:szCs w:val="19"/>
        </w:rPr>
        <w:t>2</w:t>
      </w:r>
      <w:r w:rsidR="00C802FC" w:rsidRPr="00C802FC">
        <w:rPr>
          <w:bCs/>
          <w:szCs w:val="19"/>
          <w:vertAlign w:val="superscript"/>
        </w:rPr>
        <w:t>nd</w:t>
      </w:r>
      <w:r w:rsidR="00C802FC" w:rsidRPr="00C802FC">
        <w:rPr>
          <w:bCs/>
          <w:szCs w:val="19"/>
        </w:rPr>
        <w:t xml:space="preserve"> March </w:t>
      </w:r>
      <w:r w:rsidR="0062643B" w:rsidRPr="00C802FC">
        <w:rPr>
          <w:bCs/>
          <w:szCs w:val="19"/>
        </w:rPr>
        <w:t>2024</w:t>
      </w:r>
      <w:r w:rsidRPr="00C802FC">
        <w:rPr>
          <w:bCs/>
          <w:szCs w:val="19"/>
        </w:rPr>
        <w:tab/>
      </w:r>
      <w:r w:rsidR="0062643B" w:rsidRPr="00C802FC">
        <w:rPr>
          <w:bCs/>
          <w:szCs w:val="19"/>
        </w:rPr>
        <w:t xml:space="preserve">Donna Bryant – Principal </w:t>
      </w:r>
    </w:p>
    <w:sectPr w:rsidR="00B14257" w:rsidRPr="00C802FC" w:rsidSect="003E6594">
      <w:headerReference w:type="default" r:id="rId14"/>
      <w:footerReference w:type="default" r:id="rId15"/>
      <w:headerReference w:type="first" r:id="rId16"/>
      <w:footerReference w:type="first" r:id="rId17"/>
      <w:pgSz w:w="11906" w:h="16838" w:code="9"/>
      <w:pgMar w:top="736" w:right="566" w:bottom="851" w:left="567" w:header="142"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8391B" w14:textId="77777777" w:rsidR="002D72BF" w:rsidRDefault="002D72BF" w:rsidP="00EF0B77">
      <w:r>
        <w:separator/>
      </w:r>
    </w:p>
  </w:endnote>
  <w:endnote w:type="continuationSeparator" w:id="0">
    <w:p w14:paraId="3C35E317" w14:textId="77777777" w:rsidR="002D72BF" w:rsidRDefault="002D72BF"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5C1B"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7F927947" w14:textId="77777777" w:rsidTr="00D47DC7">
      <w:trPr>
        <w:cantSplit/>
        <w:trHeight w:hRule="exact" w:val="850"/>
      </w:trPr>
      <w:tc>
        <w:tcPr>
          <w:tcW w:w="10318" w:type="dxa"/>
          <w:vAlign w:val="bottom"/>
        </w:tcPr>
        <w:p w14:paraId="3F9147D5" w14:textId="77777777" w:rsidR="00784A4B" w:rsidRDefault="00784A4B" w:rsidP="00EF0B77">
          <w:pPr>
            <w:rPr>
              <w:rStyle w:val="PageNumber"/>
              <w:b/>
            </w:rPr>
          </w:pPr>
          <w:r>
            <w:rPr>
              <w:rStyle w:val="PageNumber"/>
            </w:rPr>
            <w:t>Office of the Commissioner for Public Employment</w:t>
          </w:r>
        </w:p>
        <w:p w14:paraId="437D8FEB" w14:textId="629FBC87"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A34112">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A34112">
            <w:rPr>
              <w:rStyle w:val="PageNumber"/>
              <w:noProof/>
            </w:rPr>
            <w:t>2</w:t>
          </w:r>
          <w:r w:rsidR="00784A4B" w:rsidRPr="00AC4488">
            <w:rPr>
              <w:rStyle w:val="PageNumber"/>
            </w:rPr>
            <w:fldChar w:fldCharType="end"/>
          </w:r>
        </w:p>
        <w:p w14:paraId="43070688" w14:textId="77777777" w:rsidR="00784A4B" w:rsidRPr="00AC4488" w:rsidRDefault="00784A4B" w:rsidP="00EF0B77">
          <w:pPr>
            <w:rPr>
              <w:rStyle w:val="PageNumber"/>
            </w:rPr>
          </w:pPr>
        </w:p>
      </w:tc>
    </w:tr>
  </w:tbl>
  <w:p w14:paraId="31438BE2"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F9650" w14:textId="77777777" w:rsidR="00D15D88" w:rsidRPr="00A45CC7" w:rsidRDefault="00D15D88" w:rsidP="00DE0AA1">
    <w:pPr>
      <w:spacing w:after="0"/>
    </w:pPr>
  </w:p>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477B35C8" w14:textId="77777777" w:rsidTr="004D29D1">
      <w:trPr>
        <w:cantSplit/>
        <w:trHeight w:val="836"/>
      </w:trPr>
      <w:tc>
        <w:tcPr>
          <w:tcW w:w="7767" w:type="dxa"/>
          <w:vAlign w:val="bottom"/>
        </w:tcPr>
        <w:p w14:paraId="5BB62073" w14:textId="155F3749"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087813">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087813">
            <w:rPr>
              <w:rStyle w:val="PageNumber"/>
              <w:noProof/>
            </w:rPr>
            <w:t>1</w:t>
          </w:r>
          <w:r w:rsidRPr="00AC4488">
            <w:rPr>
              <w:rStyle w:val="PageNumber"/>
            </w:rPr>
            <w:fldChar w:fldCharType="end"/>
          </w:r>
        </w:p>
      </w:tc>
      <w:tc>
        <w:tcPr>
          <w:tcW w:w="3148" w:type="dxa"/>
          <w:vAlign w:val="bottom"/>
        </w:tcPr>
        <w:p w14:paraId="7507CE1D" w14:textId="6B624615" w:rsidR="0071700C" w:rsidRPr="001E14EB" w:rsidRDefault="00C0624C" w:rsidP="004D29D1">
          <w:pPr>
            <w:spacing w:before="60" w:line="240" w:lineRule="auto"/>
            <w:ind w:right="136"/>
            <w:jc w:val="right"/>
          </w:pPr>
          <w:r>
            <w:rPr>
              <w:noProof/>
            </w:rPr>
            <w:drawing>
              <wp:inline distT="0" distB="0" distL="0" distR="0" wp14:anchorId="34278140" wp14:editId="0D1412FA">
                <wp:extent cx="1332000" cy="475715"/>
                <wp:effectExtent l="0" t="0" r="1905" b="635"/>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5CCB0E40"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4C0A" w14:textId="77777777" w:rsidR="002D72BF" w:rsidRDefault="002D72BF" w:rsidP="00EF0B77">
      <w:r>
        <w:separator/>
      </w:r>
    </w:p>
  </w:footnote>
  <w:footnote w:type="continuationSeparator" w:id="0">
    <w:p w14:paraId="0FCAAE2A" w14:textId="77777777" w:rsidR="002D72BF" w:rsidRDefault="002D72BF"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99F8" w14:textId="196371FC" w:rsidR="00983000" w:rsidRPr="00162207" w:rsidRDefault="00C802FC"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A8D39" w14:textId="2508EF46" w:rsidR="00E54F9E" w:rsidRPr="00AD61DC" w:rsidRDefault="00784A4B" w:rsidP="00AD61DC">
    <w:pPr>
      <w:pStyle w:val="Title"/>
    </w:pPr>
    <w:r w:rsidRPr="00AD61DC">
      <w:t xml:space="preserve">Job </w:t>
    </w:r>
    <w:r w:rsidR="00C802FC">
      <w:t>D</w:t>
    </w:r>
    <w:r w:rsidRPr="00AD61DC">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7FA3ED1"/>
    <w:multiLevelType w:val="hybridMultilevel"/>
    <w:tmpl w:val="2F1E16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E267354"/>
    <w:multiLevelType w:val="hybridMultilevel"/>
    <w:tmpl w:val="4DFC3F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F195B3C"/>
    <w:multiLevelType w:val="multilevel"/>
    <w:tmpl w:val="3928FD02"/>
    <w:name w:val="NTG Table Bullet List3322222"/>
    <w:numStyleLink w:val="Bulletlist"/>
  </w:abstractNum>
  <w:abstractNum w:abstractNumId="6" w15:restartNumberingAfterBreak="0">
    <w:nsid w:val="100244A1"/>
    <w:multiLevelType w:val="multilevel"/>
    <w:tmpl w:val="0C78A7AC"/>
    <w:name w:val="NTG Table Bullet List332"/>
    <w:numStyleLink w:val="Tablebulletlist"/>
  </w:abstractNum>
  <w:abstractNum w:abstractNumId="7" w15:restartNumberingAfterBreak="0">
    <w:nsid w:val="1012237B"/>
    <w:multiLevelType w:val="multilevel"/>
    <w:tmpl w:val="0C78A7AC"/>
    <w:name w:val="NTG Table Bullet List32"/>
    <w:numStyleLink w:val="Tablebulletlist"/>
  </w:abstractNum>
  <w:abstractNum w:abstractNumId="8"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1250298A"/>
    <w:multiLevelType w:val="hybridMultilevel"/>
    <w:tmpl w:val="5FD261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5E93577"/>
    <w:multiLevelType w:val="multilevel"/>
    <w:tmpl w:val="4E6AC8F6"/>
    <w:name w:val="NTG Table Bullet List33222222"/>
    <w:numStyleLink w:val="Numberlist"/>
  </w:abstractNum>
  <w:abstractNum w:abstractNumId="11" w15:restartNumberingAfterBreak="0">
    <w:nsid w:val="18D26C06"/>
    <w:multiLevelType w:val="multilevel"/>
    <w:tmpl w:val="3E5E177A"/>
    <w:name w:val="NTG Table Bullet List33222222222222222"/>
    <w:numStyleLink w:val="Tablenumberlist"/>
  </w:abstractNum>
  <w:abstractNum w:abstractNumId="12" w15:restartNumberingAfterBreak="0">
    <w:nsid w:val="19533A06"/>
    <w:multiLevelType w:val="multilevel"/>
    <w:tmpl w:val="3928FD02"/>
    <w:name w:val="NTG Table Bullet List3222"/>
    <w:numStyleLink w:val="Bulletlist"/>
  </w:abstractNum>
  <w:abstractNum w:abstractNumId="13"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4" w15:restartNumberingAfterBreak="0">
    <w:nsid w:val="1B26429D"/>
    <w:multiLevelType w:val="multilevel"/>
    <w:tmpl w:val="3E5E177A"/>
    <w:name w:val="NTG Table Bullet List33222222222"/>
    <w:numStyleLink w:val="Tablenumberlist"/>
  </w:abstractNum>
  <w:abstractNum w:abstractNumId="15" w15:restartNumberingAfterBreak="0">
    <w:nsid w:val="1B86276C"/>
    <w:multiLevelType w:val="multilevel"/>
    <w:tmpl w:val="3928FD02"/>
    <w:name w:val="NTG Table Bullet List32223"/>
    <w:numStyleLink w:val="Bulletlist"/>
  </w:abstractNum>
  <w:abstractNum w:abstractNumId="16" w15:restartNumberingAfterBreak="0">
    <w:nsid w:val="1D0744AE"/>
    <w:multiLevelType w:val="multilevel"/>
    <w:tmpl w:val="3E5E177A"/>
    <w:name w:val="NTG Table Bullet List3222322"/>
    <w:numStyleLink w:val="Tablenumberlist"/>
  </w:abstractNum>
  <w:abstractNum w:abstractNumId="17"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8" w15:restartNumberingAfterBreak="0">
    <w:nsid w:val="272E3F76"/>
    <w:multiLevelType w:val="multilevel"/>
    <w:tmpl w:val="3E5E177A"/>
    <w:name w:val="NTG Table Bullet List3322"/>
    <w:numStyleLink w:val="Tablenumberlist"/>
  </w:abstractNum>
  <w:abstractNum w:abstractNumId="19" w15:restartNumberingAfterBreak="0">
    <w:nsid w:val="27CE4608"/>
    <w:multiLevelType w:val="multilevel"/>
    <w:tmpl w:val="3E5E177A"/>
    <w:name w:val="NTG Table Bullet List33222"/>
    <w:numStyleLink w:val="Tablenumberlist"/>
  </w:abstractNum>
  <w:abstractNum w:abstractNumId="20" w15:restartNumberingAfterBreak="0">
    <w:nsid w:val="27D83E4D"/>
    <w:multiLevelType w:val="multilevel"/>
    <w:tmpl w:val="3928FD02"/>
    <w:numStyleLink w:val="Bulletlist"/>
  </w:abstractNum>
  <w:abstractNum w:abstractNumId="21" w15:restartNumberingAfterBreak="0">
    <w:nsid w:val="2B867DC0"/>
    <w:multiLevelType w:val="hybridMultilevel"/>
    <w:tmpl w:val="CF72F9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3" w15:restartNumberingAfterBreak="0">
    <w:nsid w:val="2E693641"/>
    <w:multiLevelType w:val="multilevel"/>
    <w:tmpl w:val="3E5E177A"/>
    <w:name w:val="NTG Table Bullet List33"/>
    <w:numStyleLink w:val="Tablenumberlist"/>
  </w:abstractNum>
  <w:abstractNum w:abstractNumId="24" w15:restartNumberingAfterBreak="0">
    <w:nsid w:val="2EF077BC"/>
    <w:multiLevelType w:val="multilevel"/>
    <w:tmpl w:val="0C78A7AC"/>
    <w:name w:val="NTG Table Bullet List33222222222222222222"/>
    <w:numStyleLink w:val="Tablebulletlist"/>
  </w:abstractNum>
  <w:abstractNum w:abstractNumId="25" w15:restartNumberingAfterBreak="0">
    <w:nsid w:val="32DF44DA"/>
    <w:multiLevelType w:val="multilevel"/>
    <w:tmpl w:val="3E5E177A"/>
    <w:name w:val="NTG Table Bullet List3222323"/>
    <w:numStyleLink w:val="Tablenumberlist"/>
  </w:abstractNum>
  <w:abstractNum w:abstractNumId="26"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7" w15:restartNumberingAfterBreak="0">
    <w:nsid w:val="3BE61945"/>
    <w:multiLevelType w:val="multilevel"/>
    <w:tmpl w:val="3928FD02"/>
    <w:name w:val="NTG Table Bullet List332222222222222222"/>
    <w:numStyleLink w:val="Bulletlist"/>
  </w:abstractNum>
  <w:abstractNum w:abstractNumId="28" w15:restartNumberingAfterBreak="0">
    <w:nsid w:val="49FD3A20"/>
    <w:multiLevelType w:val="multilevel"/>
    <w:tmpl w:val="3E5E177A"/>
    <w:name w:val="NTG Table Bullet List3322222222222"/>
    <w:numStyleLink w:val="Tablenumberlist"/>
  </w:abstractNum>
  <w:abstractNum w:abstractNumId="29"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30"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4EC47800"/>
    <w:multiLevelType w:val="hybridMultilevel"/>
    <w:tmpl w:val="AE80D2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3842BC6"/>
    <w:multiLevelType w:val="multilevel"/>
    <w:tmpl w:val="0C78A7AC"/>
    <w:numStyleLink w:val="Tablebulletlist"/>
  </w:abstractNum>
  <w:abstractNum w:abstractNumId="33"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4" w15:restartNumberingAfterBreak="0">
    <w:nsid w:val="56DA2CAE"/>
    <w:multiLevelType w:val="multilevel"/>
    <w:tmpl w:val="3E5E177A"/>
    <w:name w:val="NTG Table Bullet List332222222222222"/>
    <w:numStyleLink w:val="Tablenumberlist"/>
  </w:abstractNum>
  <w:abstractNum w:abstractNumId="35" w15:restartNumberingAfterBreak="0">
    <w:nsid w:val="583359D9"/>
    <w:multiLevelType w:val="multilevel"/>
    <w:tmpl w:val="3E5E177A"/>
    <w:name w:val="NTG Table Bullet List332222222"/>
    <w:numStyleLink w:val="Tablenumberlist"/>
  </w:abstractNum>
  <w:abstractNum w:abstractNumId="36" w15:restartNumberingAfterBreak="0">
    <w:nsid w:val="5B9A5FFE"/>
    <w:multiLevelType w:val="multilevel"/>
    <w:tmpl w:val="0C78A7AC"/>
    <w:name w:val="NTG Table Bullet List33222222222222"/>
    <w:numStyleLink w:val="Tablebulletlist"/>
  </w:abstractNum>
  <w:abstractNum w:abstractNumId="37" w15:restartNumberingAfterBreak="0">
    <w:nsid w:val="5D444259"/>
    <w:multiLevelType w:val="multilevel"/>
    <w:tmpl w:val="0C78A7AC"/>
    <w:name w:val="NTG Table Bullet List332222"/>
    <w:numStyleLink w:val="Tablebulletlist"/>
  </w:abstractNum>
  <w:abstractNum w:abstractNumId="38" w15:restartNumberingAfterBreak="0">
    <w:nsid w:val="69262556"/>
    <w:multiLevelType w:val="multilevel"/>
    <w:tmpl w:val="3E5E177A"/>
    <w:name w:val="NTG Table Bullet List3322222222222222"/>
    <w:numStyleLink w:val="Tablenumberlist"/>
  </w:abstractNum>
  <w:abstractNum w:abstractNumId="39" w15:restartNumberingAfterBreak="0">
    <w:nsid w:val="7453664D"/>
    <w:multiLevelType w:val="multilevel"/>
    <w:tmpl w:val="0C78A7AC"/>
    <w:name w:val="NTG Table Bullet List3322222222222222222"/>
    <w:numStyleLink w:val="Tablebulletlist"/>
  </w:abstractNum>
  <w:abstractNum w:abstractNumId="40" w15:restartNumberingAfterBreak="0">
    <w:nsid w:val="76141D1E"/>
    <w:multiLevelType w:val="multilevel"/>
    <w:tmpl w:val="0C78A7AC"/>
    <w:name w:val="NTG Table Bullet List332222222222"/>
    <w:numStyleLink w:val="Tablebulletlist"/>
  </w:abstractNum>
  <w:abstractNum w:abstractNumId="41"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3"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214512911">
    <w:abstractNumId w:val="26"/>
  </w:num>
  <w:num w:numId="2" w16cid:durableId="648635876">
    <w:abstractNumId w:val="17"/>
  </w:num>
  <w:num w:numId="3" w16cid:durableId="163054968">
    <w:abstractNumId w:val="41"/>
  </w:num>
  <w:num w:numId="4" w16cid:durableId="588540662">
    <w:abstractNumId w:val="29"/>
  </w:num>
  <w:num w:numId="5" w16cid:durableId="1589190048">
    <w:abstractNumId w:val="22"/>
  </w:num>
  <w:num w:numId="6" w16cid:durableId="1556625655">
    <w:abstractNumId w:val="13"/>
  </w:num>
  <w:num w:numId="7" w16cid:durableId="439685827">
    <w:abstractNumId w:val="32"/>
  </w:num>
  <w:num w:numId="8" w16cid:durableId="732849933">
    <w:abstractNumId w:val="20"/>
  </w:num>
  <w:num w:numId="9" w16cid:durableId="960653380">
    <w:abstractNumId w:val="0"/>
  </w:num>
  <w:num w:numId="10" w16cid:durableId="1958873883">
    <w:abstractNumId w:val="8"/>
  </w:num>
  <w:num w:numId="11" w16cid:durableId="878250653">
    <w:abstractNumId w:val="1"/>
  </w:num>
  <w:num w:numId="12" w16cid:durableId="8800222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8061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49707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5745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443620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4637851">
    <w:abstractNumId w:val="2"/>
  </w:num>
  <w:num w:numId="18" w16cid:durableId="1971352201">
    <w:abstractNumId w:val="4"/>
  </w:num>
  <w:num w:numId="19" w16cid:durableId="128133094">
    <w:abstractNumId w:val="9"/>
  </w:num>
  <w:num w:numId="20" w16cid:durableId="1272710000">
    <w:abstractNumId w:val="31"/>
  </w:num>
  <w:num w:numId="21" w16cid:durableId="111440212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A4B"/>
    <w:rsid w:val="00001DDF"/>
    <w:rsid w:val="00002A35"/>
    <w:rsid w:val="0000322D"/>
    <w:rsid w:val="00007670"/>
    <w:rsid w:val="00010665"/>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4771"/>
    <w:rsid w:val="000962C5"/>
    <w:rsid w:val="00097865"/>
    <w:rsid w:val="000A4317"/>
    <w:rsid w:val="000A559C"/>
    <w:rsid w:val="000B2CA1"/>
    <w:rsid w:val="000C3D9C"/>
    <w:rsid w:val="000D1F29"/>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616"/>
    <w:rsid w:val="001B28DA"/>
    <w:rsid w:val="001B2B6C"/>
    <w:rsid w:val="001B5E90"/>
    <w:rsid w:val="001D01C4"/>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7D73"/>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2BF"/>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E6594"/>
    <w:rsid w:val="003F2C34"/>
    <w:rsid w:val="003F5B58"/>
    <w:rsid w:val="0040222A"/>
    <w:rsid w:val="004047BC"/>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643B"/>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D5F7D"/>
    <w:rsid w:val="006D66F7"/>
    <w:rsid w:val="006F48E8"/>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368E"/>
    <w:rsid w:val="00893C96"/>
    <w:rsid w:val="00894461"/>
    <w:rsid w:val="0089500A"/>
    <w:rsid w:val="00897C94"/>
    <w:rsid w:val="008A4B30"/>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50F4"/>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3D5D"/>
    <w:rsid w:val="00A25193"/>
    <w:rsid w:val="00A26E80"/>
    <w:rsid w:val="00A31AE8"/>
    <w:rsid w:val="00A34112"/>
    <w:rsid w:val="00A3739D"/>
    <w:rsid w:val="00A37DDA"/>
    <w:rsid w:val="00A45005"/>
    <w:rsid w:val="00A45CC7"/>
    <w:rsid w:val="00A567EE"/>
    <w:rsid w:val="00A70DD8"/>
    <w:rsid w:val="00A76790"/>
    <w:rsid w:val="00A85D0C"/>
    <w:rsid w:val="00A925EC"/>
    <w:rsid w:val="00A929AA"/>
    <w:rsid w:val="00A92B6B"/>
    <w:rsid w:val="00AA541E"/>
    <w:rsid w:val="00AD0DA4"/>
    <w:rsid w:val="00AD4169"/>
    <w:rsid w:val="00AD61DC"/>
    <w:rsid w:val="00AE25C6"/>
    <w:rsid w:val="00AE306C"/>
    <w:rsid w:val="00AE532B"/>
    <w:rsid w:val="00AF28C1"/>
    <w:rsid w:val="00B00D22"/>
    <w:rsid w:val="00B02EF1"/>
    <w:rsid w:val="00B051EF"/>
    <w:rsid w:val="00B07C97"/>
    <w:rsid w:val="00B11C67"/>
    <w:rsid w:val="00B14257"/>
    <w:rsid w:val="00B15754"/>
    <w:rsid w:val="00B16002"/>
    <w:rsid w:val="00B2046E"/>
    <w:rsid w:val="00B20E8B"/>
    <w:rsid w:val="00B257E1"/>
    <w:rsid w:val="00B2599A"/>
    <w:rsid w:val="00B27AC4"/>
    <w:rsid w:val="00B343CC"/>
    <w:rsid w:val="00B34CB4"/>
    <w:rsid w:val="00B5084A"/>
    <w:rsid w:val="00B606A1"/>
    <w:rsid w:val="00B60D68"/>
    <w:rsid w:val="00B614F7"/>
    <w:rsid w:val="00B61B26"/>
    <w:rsid w:val="00B65E6B"/>
    <w:rsid w:val="00B675B2"/>
    <w:rsid w:val="00B67C00"/>
    <w:rsid w:val="00B709C1"/>
    <w:rsid w:val="00B81261"/>
    <w:rsid w:val="00B8223E"/>
    <w:rsid w:val="00B832AE"/>
    <w:rsid w:val="00B84E17"/>
    <w:rsid w:val="00B86678"/>
    <w:rsid w:val="00B92F9B"/>
    <w:rsid w:val="00B941B3"/>
    <w:rsid w:val="00B96513"/>
    <w:rsid w:val="00BA1D47"/>
    <w:rsid w:val="00BA66F0"/>
    <w:rsid w:val="00BA7CFB"/>
    <w:rsid w:val="00BB2239"/>
    <w:rsid w:val="00BB2AE7"/>
    <w:rsid w:val="00BB432E"/>
    <w:rsid w:val="00BB6464"/>
    <w:rsid w:val="00BC1BB8"/>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36AA6"/>
    <w:rsid w:val="00C43519"/>
    <w:rsid w:val="00C45263"/>
    <w:rsid w:val="00C51537"/>
    <w:rsid w:val="00C52BC3"/>
    <w:rsid w:val="00C56496"/>
    <w:rsid w:val="00C61AFA"/>
    <w:rsid w:val="00C61D64"/>
    <w:rsid w:val="00C62099"/>
    <w:rsid w:val="00C62A34"/>
    <w:rsid w:val="00C64EA3"/>
    <w:rsid w:val="00C658D0"/>
    <w:rsid w:val="00C71446"/>
    <w:rsid w:val="00C72867"/>
    <w:rsid w:val="00C75E81"/>
    <w:rsid w:val="00C802FC"/>
    <w:rsid w:val="00C837D3"/>
    <w:rsid w:val="00C83BB6"/>
    <w:rsid w:val="00C86609"/>
    <w:rsid w:val="00C92B4C"/>
    <w:rsid w:val="00C954F6"/>
    <w:rsid w:val="00CA36A0"/>
    <w:rsid w:val="00CA6BC5"/>
    <w:rsid w:val="00CB0AB1"/>
    <w:rsid w:val="00CB6129"/>
    <w:rsid w:val="00CC4261"/>
    <w:rsid w:val="00CC571B"/>
    <w:rsid w:val="00CC61CD"/>
    <w:rsid w:val="00CC6C02"/>
    <w:rsid w:val="00CC737B"/>
    <w:rsid w:val="00CD5011"/>
    <w:rsid w:val="00CE640F"/>
    <w:rsid w:val="00CE76BC"/>
    <w:rsid w:val="00CF540E"/>
    <w:rsid w:val="00D02F07"/>
    <w:rsid w:val="00D11D08"/>
    <w:rsid w:val="00D15D88"/>
    <w:rsid w:val="00D20905"/>
    <w:rsid w:val="00D27D49"/>
    <w:rsid w:val="00D27EBE"/>
    <w:rsid w:val="00D36A49"/>
    <w:rsid w:val="00D47DC7"/>
    <w:rsid w:val="00D517C6"/>
    <w:rsid w:val="00D71D84"/>
    <w:rsid w:val="00D72464"/>
    <w:rsid w:val="00D72A57"/>
    <w:rsid w:val="00D768EB"/>
    <w:rsid w:val="00D81E17"/>
    <w:rsid w:val="00D82D1E"/>
    <w:rsid w:val="00D832D9"/>
    <w:rsid w:val="00D90F00"/>
    <w:rsid w:val="00D96804"/>
    <w:rsid w:val="00D975C0"/>
    <w:rsid w:val="00DA33A1"/>
    <w:rsid w:val="00DA4050"/>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4CC0"/>
    <w:rsid w:val="00E0732E"/>
    <w:rsid w:val="00E112E0"/>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0C3"/>
    <w:rsid w:val="00F30AE1"/>
    <w:rsid w:val="00F33D27"/>
    <w:rsid w:val="00F37E15"/>
    <w:rsid w:val="00F4205B"/>
    <w:rsid w:val="00F5696E"/>
    <w:rsid w:val="00F60EFF"/>
    <w:rsid w:val="00F64E10"/>
    <w:rsid w:val="00F67D2D"/>
    <w:rsid w:val="00F858F2"/>
    <w:rsid w:val="00F860CC"/>
    <w:rsid w:val="00F94398"/>
    <w:rsid w:val="00FA1BC8"/>
    <w:rsid w:val="00FB2B56"/>
    <w:rsid w:val="00FB5407"/>
    <w:rsid w:val="00FB55D5"/>
    <w:rsid w:val="00FC12BF"/>
    <w:rsid w:val="00FC2C60"/>
    <w:rsid w:val="00FD3E6F"/>
    <w:rsid w:val="00FD51B9"/>
    <w:rsid w:val="00FD5849"/>
    <w:rsid w:val="00FE03E4"/>
    <w:rsid w:val="00FE198F"/>
    <w:rsid w:val="00FE2A39"/>
    <w:rsid w:val="00FF1FE2"/>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B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paragraph" w:customStyle="1" w:styleId="Default">
    <w:name w:val="Default"/>
    <w:rsid w:val="0062643B"/>
    <w:pPr>
      <w:autoSpaceDE w:val="0"/>
      <w:autoSpaceDN w:val="0"/>
      <w:adjustRightInd w:val="0"/>
      <w:spacing w:after="0"/>
    </w:pPr>
    <w:rPr>
      <w:rFonts w:ascii="Lato" w:hAnsi="Lato" w:cs="Lato"/>
      <w:color w:val="000000"/>
      <w:sz w:val="24"/>
      <w:szCs w:val="24"/>
    </w:rPr>
  </w:style>
  <w:style w:type="paragraph" w:styleId="BodyTextIndent">
    <w:name w:val="Body Text Indent"/>
    <w:basedOn w:val="Normal"/>
    <w:link w:val="BodyTextIndentChar"/>
    <w:uiPriority w:val="99"/>
    <w:semiHidden/>
    <w:unhideWhenUsed/>
    <w:rsid w:val="0062643B"/>
    <w:pPr>
      <w:spacing w:after="120"/>
      <w:ind w:left="283"/>
    </w:pPr>
  </w:style>
  <w:style w:type="character" w:customStyle="1" w:styleId="BodyTextIndentChar">
    <w:name w:val="Body Text Indent Char"/>
    <w:basedOn w:val="DefaultParagraphFont"/>
    <w:link w:val="BodyTextIndent"/>
    <w:uiPriority w:val="99"/>
    <w:semiHidden/>
    <w:rsid w:val="0062643B"/>
    <w:rPr>
      <w:rFonts w:ascii="Lato" w:hAnsi="Lato"/>
      <w:sz w:val="19"/>
      <w:szCs w:val="20"/>
      <w:lang w:eastAsia="en-AU"/>
    </w:rPr>
  </w:style>
  <w:style w:type="character" w:styleId="UnresolvedMention">
    <w:name w:val="Unresolved Mention"/>
    <w:basedOn w:val="DefaultParagraphFont"/>
    <w:uiPriority w:val="99"/>
    <w:semiHidden/>
    <w:unhideWhenUsed/>
    <w:rsid w:val="00F30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94004"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education.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Jessica.screaigh@education.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27CCA7-1BFF-4C6E-A3C7-B8D709FD6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600</Words>
  <Characters>3877</Characters>
  <Application>Microsoft Office Word</Application>
  <DocSecurity>0</DocSecurity>
  <Lines>73</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2024-04-09T04:45:00Z</dcterms:created>
  <dcterms:modified xsi:type="dcterms:W3CDTF">2024-04-09T04:46:00Z</dcterms:modified>
</cp:coreProperties>
</file>